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0115E"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D688FA7" w:rsidR="00A71E0B" w:rsidRPr="00A71E0B" w:rsidRDefault="00A0115E" w:rsidP="00A0115E">
      <w:pPr>
        <w:jc w:val="center"/>
        <w:rPr>
          <w:rFonts w:ascii="Sylfaen" w:hAnsi="Sylfaen" w:cs="Sylfaen"/>
          <w:b/>
          <w:lang w:val="ka-GE"/>
        </w:rPr>
      </w:pPr>
      <w:r>
        <w:rPr>
          <w:rFonts w:ascii="Sylfaen" w:hAnsi="Sylfaen" w:cs="Sylfaen"/>
          <w:b/>
          <w:lang w:val="ka-GE"/>
        </w:rPr>
        <w:t xml:space="preserve">ჟინვალ ჰესის 110კვ-იანი </w:t>
      </w:r>
      <w:r>
        <w:rPr>
          <w:rFonts w:ascii="Sylfaen" w:hAnsi="Sylfaen" w:cs="Sylfaen"/>
          <w:b/>
          <w:lang w:val="ru-RU"/>
        </w:rPr>
        <w:t xml:space="preserve">№3 </w:t>
      </w:r>
      <w:r>
        <w:rPr>
          <w:rFonts w:ascii="Sylfaen" w:hAnsi="Sylfaen" w:cs="Sylfaen"/>
          <w:b/>
          <w:lang w:val="ka-GE"/>
        </w:rPr>
        <w:t>ძალოვანი ტ</w:t>
      </w:r>
      <w:r w:rsidR="00FF0A88">
        <w:rPr>
          <w:rFonts w:ascii="Sylfaen" w:hAnsi="Sylfaen" w:cs="Sylfaen"/>
          <w:b/>
          <w:lang w:val="ka-GE"/>
        </w:rPr>
        <w:t>რანსფორმატორ</w:t>
      </w:r>
      <w:r>
        <w:rPr>
          <w:rFonts w:ascii="Sylfaen" w:hAnsi="Sylfaen" w:cs="Sylfaen"/>
          <w:b/>
          <w:lang w:val="ka-GE"/>
        </w:rPr>
        <w:t xml:space="preserve">ის </w:t>
      </w:r>
      <w:r>
        <w:rPr>
          <w:rFonts w:ascii="Sylfaen" w:hAnsi="Sylfaen" w:cs="Sylfaen"/>
          <w:b/>
          <w:lang w:val="ru-RU"/>
        </w:rPr>
        <w:t xml:space="preserve">ТРДЦН-63000/110-76У1 </w:t>
      </w:r>
      <w:r>
        <w:rPr>
          <w:rFonts w:ascii="Sylfaen" w:hAnsi="Sylfaen" w:cs="Sylfaen"/>
          <w:b/>
          <w:lang w:val="ka-GE"/>
        </w:rPr>
        <w:t xml:space="preserve">საქ </w:t>
      </w:r>
      <w:r>
        <w:rPr>
          <w:rFonts w:ascii="Sylfaen" w:hAnsi="Sylfaen" w:cs="Sylfaen"/>
          <w:b/>
        </w:rPr>
        <w:t>N</w:t>
      </w:r>
      <w:r>
        <w:rPr>
          <w:rFonts w:ascii="Sylfaen" w:hAnsi="Sylfaen" w:cs="Sylfaen"/>
          <w:b/>
          <w:lang w:val="ka-GE"/>
        </w:rPr>
        <w:t xml:space="preserve">14578 სარემონტო სამუშაოების </w:t>
      </w:r>
      <w:r w:rsidR="00A71E0B">
        <w:rPr>
          <w:rFonts w:ascii="Sylfaen" w:hAnsi="Sylfaen" w:cs="Sylfaen"/>
          <w:b/>
          <w:lang w:val="ka-GE"/>
        </w:rPr>
        <w:t>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22D4CDF1" w14:textId="3840A95F"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A0115E" w:rsidRPr="00A0115E">
        <w:rPr>
          <w:rFonts w:ascii="Sylfaen" w:hAnsi="Sylfaen" w:cs="Sylfaen"/>
          <w:lang w:val="ka-GE"/>
        </w:rPr>
        <w:t xml:space="preserve">ჟინვალ </w:t>
      </w:r>
      <w:r w:rsidR="00FF0A88">
        <w:rPr>
          <w:rFonts w:ascii="Sylfaen" w:hAnsi="Sylfaen" w:cs="Sylfaen"/>
          <w:lang w:val="ka-GE"/>
        </w:rPr>
        <w:t>ჰესის 110კვ-იანი №3 ძალოვანი ტრანსფორმატორ</w:t>
      </w:r>
      <w:r w:rsidR="00A0115E" w:rsidRPr="00A0115E">
        <w:rPr>
          <w:rFonts w:ascii="Sylfaen" w:hAnsi="Sylfaen" w:cs="Sylfaen"/>
          <w:lang w:val="ka-GE"/>
        </w:rPr>
        <w:t>ის ТРДЦН-63000/110-76У1 საქ N14578 სარემონტო სამუშაოების შესყიდვაზე</w:t>
      </w:r>
      <w:r w:rsidR="00A0115E">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160837C" w:rsidR="000353F8" w:rsidRDefault="00A0115E" w:rsidP="000353F8">
      <w:pPr>
        <w:spacing w:after="0" w:line="240" w:lineRule="auto"/>
        <w:jc w:val="both"/>
        <w:rPr>
          <w:rFonts w:ascii="Sylfaen" w:hAnsi="Sylfaen" w:cs="Sylfaen"/>
          <w:b/>
          <w:bCs/>
        </w:rPr>
      </w:pPr>
      <w:r w:rsidRPr="00A0115E">
        <w:rPr>
          <w:rFonts w:ascii="Sylfaen" w:hAnsi="Sylfaen" w:cs="Sylfaen"/>
          <w:lang w:val="ka-GE"/>
        </w:rPr>
        <w:t>ჟინვალ ჰესის 110კვ-იანი №3 ძალოვანი ტრ</w:t>
      </w:r>
      <w:r w:rsidR="00FF0A88">
        <w:rPr>
          <w:rFonts w:ascii="Sylfaen" w:hAnsi="Sylfaen" w:cs="Sylfaen"/>
          <w:lang w:val="ka-GE"/>
        </w:rPr>
        <w:t>ანსფორმატორ</w:t>
      </w:r>
      <w:r w:rsidRPr="00A0115E">
        <w:rPr>
          <w:rFonts w:ascii="Sylfaen" w:hAnsi="Sylfaen" w:cs="Sylfaen"/>
          <w:lang w:val="ka-GE"/>
        </w:rPr>
        <w:t>ის ТРДЦН-63000/110-76У1 საქ N14578 სარემონტო სამუშაოების შესყიდვაზე</w:t>
      </w:r>
      <w:r>
        <w:rPr>
          <w:rFonts w:ascii="Sylfaen" w:hAnsi="Sylfaen" w:cs="Sylfaen"/>
          <w:lang w:val="ka-GE"/>
        </w:rPr>
        <w:t xml:space="preserve"> ტექნიკური დავალების</w:t>
      </w:r>
      <w:r w:rsidR="00A11F8F" w:rsidRPr="00E37C5C">
        <w:rPr>
          <w:rFonts w:ascii="Sylfaen" w:hAnsi="Sylfaen" w:cs="Sylfaen"/>
          <w:lang w:val="ka-GE"/>
        </w:rPr>
        <w:t xml:space="preserve">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ECC3FBD"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A0115E">
        <w:rPr>
          <w:rFonts w:ascii="Sylfaen" w:hAnsi="Sylfaen" w:cs="Sylfaen"/>
          <w:color w:val="222222"/>
          <w:shd w:val="clear" w:color="auto" w:fill="FFFFFF"/>
          <w:lang w:val="ka-GE"/>
        </w:rPr>
        <w:t>ტექნიკური დავალების</w:t>
      </w:r>
      <w:r w:rsidR="00D5623D">
        <w:rPr>
          <w:rFonts w:ascii="Sylfaen" w:hAnsi="Sylfaen" w:cs="Sylfaen"/>
          <w:color w:val="222222"/>
          <w:shd w:val="clear" w:color="auto" w:fill="FFFFFF"/>
          <w:lang w:val="ka-GE"/>
        </w:rPr>
        <w:t xml:space="preserve"> მიხედვით</w:t>
      </w:r>
      <w:r w:rsidR="00A0115E">
        <w:rPr>
          <w:rFonts w:ascii="Sylfaen" w:hAnsi="Sylfaen" w:cs="Sylfaen"/>
          <w:color w:val="222222"/>
          <w:shd w:val="clear" w:color="auto" w:fill="FFFFFF"/>
          <w:lang w:val="ka-GE"/>
        </w:rPr>
        <w:t>.</w:t>
      </w:r>
    </w:p>
    <w:bookmarkStart w:id="0" w:name="_MON_1657005633"/>
    <w:bookmarkEnd w:id="0"/>
    <w:p w14:paraId="1CB5E7DD" w14:textId="40B42FDB" w:rsidR="00FF0A88" w:rsidRDefault="00056DC7"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object w:dxaOrig="1534" w:dyaOrig="994" w14:anchorId="5B9CA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657005787" r:id="rId10">
            <o:FieldCodes>\s</o:FieldCodes>
          </o:OLEObject>
        </w:objec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61EF0976"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A0115E">
        <w:rPr>
          <w:rFonts w:ascii="Sylfaen" w:hAnsi="Sylfaen" w:cs="Sylfaen"/>
          <w:lang w:val="ka-GE"/>
        </w:rPr>
        <w:t>45</w:t>
      </w:r>
      <w:r w:rsidR="00E91201">
        <w:rPr>
          <w:rFonts w:ascii="Sylfaen" w:hAnsi="Sylfaen" w:cs="Sylfaen"/>
          <w:lang w:val="ka-GE"/>
        </w:rPr>
        <w:t xml:space="preserve"> კალენდარული </w:t>
      </w:r>
      <w:r w:rsidR="00A0115E">
        <w:rPr>
          <w:rFonts w:ascii="Sylfaen" w:hAnsi="Sylfaen" w:cs="Sylfaen"/>
          <w:lang w:val="ka-GE"/>
        </w:rPr>
        <w:t>დღ</w:t>
      </w:r>
      <w:r w:rsidR="00E91201">
        <w:rPr>
          <w:rFonts w:ascii="Sylfaen" w:hAnsi="Sylfaen" w:cs="Sylfaen"/>
          <w:lang w:val="ka-GE"/>
        </w:rPr>
        <w:t>ის განმავლობაში</w:t>
      </w:r>
      <w:r w:rsidR="00A0115E">
        <w:rPr>
          <w:rFonts w:ascii="Sylfaen" w:hAnsi="Sylfaen" w:cs="Sylfaen"/>
          <w:lang w:val="ka-GE"/>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3500B241" w14:textId="02A16DDC" w:rsidR="00284AFD" w:rsidRDefault="00A0115E" w:rsidP="00284AFD">
      <w:pPr>
        <w:rPr>
          <w:rFonts w:ascii="Sylfaen" w:hAnsi="Sylfaen" w:cs="Arial"/>
          <w:lang w:val="ka-GE"/>
        </w:rPr>
      </w:pPr>
      <w:r>
        <w:rPr>
          <w:rFonts w:ascii="Sylfaen" w:hAnsi="Sylfaen" w:cs="Arial"/>
          <w:lang w:val="ka-GE"/>
        </w:rPr>
        <w:t>ჟინვალ ჰესი, დუშეთის რ-ნ., დაბა ჟინვალი.</w:t>
      </w:r>
    </w:p>
    <w:p w14:paraId="5C93B2EF" w14:textId="77777777" w:rsidR="00E711C6" w:rsidRDefault="00E711C6" w:rsidP="00E711C6">
      <w:pPr>
        <w:spacing w:after="0" w:line="240" w:lineRule="auto"/>
        <w:rPr>
          <w:rFonts w:ascii="Sylfaen" w:hAnsi="Sylfaen" w:cs="Sylfaen"/>
          <w:lang w:val="ka-GE"/>
        </w:rPr>
      </w:pPr>
    </w:p>
    <w:p w14:paraId="279FBE52" w14:textId="16A12E2A" w:rsidR="00C86727" w:rsidRPr="00E711C6" w:rsidRDefault="00C94E92" w:rsidP="00E711C6">
      <w:pPr>
        <w:spacing w:after="0" w:line="240" w:lineRule="auto"/>
        <w:rPr>
          <w:rFonts w:ascii="Sylfaen" w:hAnsi="Sylfaen"/>
          <w:lang w:val="ka-GE"/>
        </w:rPr>
      </w:pPr>
      <w:r>
        <w:rPr>
          <w:rFonts w:ascii="Sylfaen" w:hAnsi="Sylfaen" w:cs="Sylfaen"/>
          <w:lang w:val="ka-GE"/>
        </w:rPr>
        <w:t>1.</w:t>
      </w:r>
      <w:r w:rsidR="00A0115E">
        <w:rPr>
          <w:rFonts w:ascii="Sylfaen" w:hAnsi="Sylfaen" w:cs="Sylfaen"/>
          <w:lang w:val="ka-GE"/>
        </w:rPr>
        <w:t>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49F7AEBD"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A0115E">
        <w:rPr>
          <w:rFonts w:ascii="Sylfaen" w:hAnsi="Sylfaen"/>
          <w:lang w:val="ka-GE"/>
        </w:rPr>
        <w:t>მომსახურების</w:t>
      </w:r>
      <w:r w:rsidR="00C86727" w:rsidRPr="00C86727">
        <w:rPr>
          <w:rFonts w:ascii="Sylfaen" w:hAnsi="Sylfaen"/>
          <w:lang w:val="ka-GE"/>
        </w:rPr>
        <w:t xml:space="preserve">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5713BDF2" w:rsidR="008D04C5" w:rsidRPr="00E37C5C" w:rsidRDefault="00A0115E" w:rsidP="00AA511B">
      <w:pPr>
        <w:spacing w:before="240" w:after="160"/>
        <w:jc w:val="both"/>
        <w:rPr>
          <w:rFonts w:ascii="Sylfaen" w:hAnsi="Sylfaen"/>
          <w:b/>
          <w:lang w:val="ka-GE"/>
        </w:rPr>
      </w:pPr>
      <w:r>
        <w:rPr>
          <w:rFonts w:ascii="Sylfaen" w:hAnsi="Sylfaen"/>
          <w:b/>
          <w:lang w:val="ka-GE"/>
        </w:rPr>
        <w:t>1.7</w:t>
      </w:r>
      <w:r w:rsidR="00EE12BB">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2C4800BD"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w:t>
      </w:r>
      <w:r w:rsidR="00A0115E">
        <w:rPr>
          <w:rFonts w:ascii="Sylfaen" w:hAnsi="Sylfaen"/>
          <w:lang w:val="ka-GE"/>
        </w:rPr>
        <w:t>ტექნიკური დავალება</w:t>
      </w:r>
      <w:r w:rsidR="00BD74F8">
        <w:rPr>
          <w:rFonts w:ascii="Sylfaen" w:hAnsi="Sylfaen"/>
          <w:lang w:val="ka-GE"/>
        </w:rPr>
        <w:t>)</w:t>
      </w:r>
      <w:r w:rsidR="00E711C6">
        <w:rPr>
          <w:rFonts w:ascii="Sylfaen" w:hAnsi="Sylfaen"/>
          <w:lang w:val="ka-GE"/>
        </w:rPr>
        <w:t>;</w:t>
      </w:r>
    </w:p>
    <w:p w14:paraId="508F7B7D" w14:textId="79EA67AD" w:rsidR="00E711C6" w:rsidRDefault="00E711C6" w:rsidP="00E711C6">
      <w:pPr>
        <w:spacing w:before="240" w:after="160"/>
        <w:jc w:val="both"/>
        <w:rPr>
          <w:rFonts w:ascii="Sylfaen" w:hAnsi="Sylfaen"/>
          <w:lang w:val="ka-GE"/>
        </w:rPr>
      </w:pPr>
      <w:r>
        <w:rPr>
          <w:rFonts w:ascii="Sylfaen" w:hAnsi="Sylfaen"/>
          <w:lang w:val="ka-GE"/>
        </w:rPr>
        <w:t xml:space="preserve">2. </w:t>
      </w:r>
      <w:r w:rsidR="00A0115E">
        <w:rPr>
          <w:rFonts w:ascii="Sylfaen" w:hAnsi="Sylfaen"/>
          <w:lang w:val="ka-GE"/>
        </w:rPr>
        <w:t>მსგავსი სამუშაოების შესრულების დამდასტურებელი დოკუმენტები (მისაღებია ასლი)</w:t>
      </w:r>
      <w:r>
        <w:rPr>
          <w:rFonts w:ascii="Sylfaen" w:hAnsi="Sylfaen"/>
          <w:lang w:val="ka-GE"/>
        </w:rPr>
        <w:t>;</w:t>
      </w:r>
    </w:p>
    <w:p w14:paraId="0B73D009" w14:textId="134DC391" w:rsidR="00B36671" w:rsidRDefault="00E711C6" w:rsidP="00E45EB8">
      <w:pPr>
        <w:spacing w:before="240" w:after="160"/>
        <w:jc w:val="both"/>
        <w:rPr>
          <w:rFonts w:ascii="Sylfaen" w:hAnsi="Sylfaen"/>
          <w:lang w:val="ka-GE"/>
        </w:rPr>
      </w:pPr>
      <w:r>
        <w:rPr>
          <w:rFonts w:ascii="Sylfaen" w:hAnsi="Sylfaen"/>
          <w:lang w:val="ka-GE"/>
        </w:rPr>
        <w:t>3</w:t>
      </w:r>
      <w:r w:rsidR="00A0115E">
        <w:rPr>
          <w:rFonts w:ascii="Sylfaen" w:hAnsi="Sylfaen"/>
          <w:lang w:val="ka-GE"/>
        </w:rPr>
        <w:t>. მაკომპლექტირებელი მასალის ტექნიკური მონაცემები და მწარმოებლის ინფორმაცია.</w:t>
      </w:r>
    </w:p>
    <w:p w14:paraId="29545C88" w14:textId="512BD560" w:rsidR="00A0115E" w:rsidRPr="00B36671" w:rsidRDefault="00A0115E" w:rsidP="00E45EB8">
      <w:pPr>
        <w:spacing w:before="240" w:after="160"/>
        <w:jc w:val="both"/>
        <w:rPr>
          <w:rFonts w:ascii="Sylfaen" w:hAnsi="Sylfaen" w:cs="Sylfaen"/>
          <w:lang w:val="ka-GE"/>
        </w:rPr>
      </w:pPr>
      <w:r>
        <w:rPr>
          <w:rFonts w:ascii="Sylfaen" w:hAnsi="Sylfaen"/>
          <w:lang w:val="ka-GE"/>
        </w:rPr>
        <w:lastRenderedPageBreak/>
        <w:t>4. ინფორმაცია ტექნიკური/საწარმო ბაზის შესახებ;</w:t>
      </w:r>
    </w:p>
    <w:p w14:paraId="2C219B3E" w14:textId="395AF365" w:rsidR="00BD74F8" w:rsidRDefault="00A0115E" w:rsidP="00EE12BB">
      <w:pPr>
        <w:spacing w:before="240" w:after="160"/>
        <w:jc w:val="both"/>
        <w:rPr>
          <w:rFonts w:ascii="Sylfaen" w:hAnsi="Sylfaen"/>
          <w:lang w:val="ka-GE"/>
        </w:rPr>
      </w:pPr>
      <w:r>
        <w:rPr>
          <w:rFonts w:ascii="Sylfaen" w:hAnsi="Sylfaen"/>
          <w:lang w:val="ka-GE"/>
        </w:rPr>
        <w:t>5</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58BBF538" w:rsidR="00B36671" w:rsidRPr="00EE12BB" w:rsidRDefault="00A0115E" w:rsidP="00EE12BB">
      <w:pPr>
        <w:spacing w:before="240" w:after="160"/>
        <w:jc w:val="both"/>
        <w:rPr>
          <w:rFonts w:ascii="Sylfaen" w:hAnsi="Sylfaen"/>
          <w:lang w:val="ka-GE"/>
        </w:rPr>
      </w:pPr>
      <w:r>
        <w:rPr>
          <w:rFonts w:ascii="Sylfaen" w:hAnsi="Sylfaen"/>
          <w:lang w:val="ka-GE"/>
        </w:rPr>
        <w:t>6</w:t>
      </w:r>
      <w:r w:rsidR="00B36671">
        <w:rPr>
          <w:rFonts w:ascii="Sylfaen" w:hAnsi="Sylfaen"/>
          <w:lang w:val="ka-GE"/>
        </w:rPr>
        <w:t xml:space="preserve">. </w:t>
      </w:r>
      <w:r>
        <w:rPr>
          <w:rFonts w:ascii="Sylfaen" w:hAnsi="Sylfaen"/>
          <w:lang w:val="ka-GE"/>
        </w:rPr>
        <w:t>იურიდიული და ფიზიკური</w:t>
      </w:r>
      <w:r w:rsidR="00B36671">
        <w:rPr>
          <w:rFonts w:ascii="Sylfaen" w:hAnsi="Sylfaen"/>
          <w:lang w:val="ka-GE"/>
        </w:rPr>
        <w:t xml:space="preserve"> მისამართი.</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567291CA" w:rsidR="00E45EB8" w:rsidRDefault="00EC135D" w:rsidP="00993D47">
      <w:pPr>
        <w:spacing w:after="0" w:line="360" w:lineRule="auto"/>
        <w:jc w:val="both"/>
        <w:rPr>
          <w:rFonts w:ascii="Sylfaen" w:hAnsi="Sylfaen"/>
          <w:b/>
          <w:lang w:val="ka-GE"/>
        </w:rPr>
      </w:pPr>
      <w:r>
        <w:rPr>
          <w:rFonts w:ascii="Sylfaen" w:hAnsi="Sylfaen" w:cs="Sylfaen"/>
          <w:b/>
          <w:lang w:val="ka-GE"/>
        </w:rPr>
        <w:t>1.</w:t>
      </w:r>
      <w:r w:rsidR="00A0115E">
        <w:rPr>
          <w:rFonts w:ascii="Sylfaen" w:hAnsi="Sylfaen" w:cs="Sylfaen"/>
          <w:b/>
          <w:lang w:val="ka-GE"/>
        </w:rPr>
        <w:t>8</w:t>
      </w:r>
      <w:r>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bookmarkStart w:id="1" w:name="_MON_1657005738"/>
    <w:bookmarkEnd w:id="1"/>
    <w:p w14:paraId="1815D4D5" w14:textId="067D85D2" w:rsidR="00954DD3" w:rsidRDefault="009A5A2D" w:rsidP="00E45EB8">
      <w:pPr>
        <w:spacing w:after="0" w:line="360" w:lineRule="auto"/>
        <w:jc w:val="both"/>
        <w:rPr>
          <w:rFonts w:ascii="Sylfaen" w:hAnsi="Sylfaen"/>
          <w:lang w:val="ka-GE"/>
        </w:rPr>
      </w:pPr>
      <w:r>
        <w:rPr>
          <w:rFonts w:ascii="Sylfaen" w:hAnsi="Sylfaen"/>
          <w:lang w:val="ka-GE"/>
        </w:rPr>
        <w:object w:dxaOrig="1534" w:dyaOrig="994" w14:anchorId="18838981">
          <v:shape id="_x0000_i1031" type="#_x0000_t75" style="width:76.5pt;height:49.5pt" o:ole="">
            <v:imagedata r:id="rId11" o:title=""/>
          </v:shape>
          <o:OLEObject Type="Embed" ProgID="Word.Document.12" ShapeID="_x0000_i1031" DrawAspect="Icon" ObjectID="_1657005788" r:id="rId12">
            <o:FieldCodes>\s</o:FieldCodes>
          </o:OLEObject>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0271B6C7" w:rsidR="00CC4789" w:rsidRPr="00E90A78" w:rsidRDefault="00EC135D" w:rsidP="00E90A78">
      <w:pPr>
        <w:spacing w:after="0" w:line="360" w:lineRule="auto"/>
        <w:jc w:val="both"/>
        <w:rPr>
          <w:rFonts w:ascii="Sylfaen" w:hAnsi="Sylfaen"/>
          <w:b/>
          <w:lang w:val="ka-GE"/>
        </w:rPr>
      </w:pPr>
      <w:r>
        <w:rPr>
          <w:rFonts w:ascii="Sylfaen" w:hAnsi="Sylfaen"/>
          <w:b/>
          <w:lang w:val="ka-GE"/>
        </w:rPr>
        <w:t>1.</w:t>
      </w:r>
      <w:r w:rsidR="00A0115E">
        <w:rPr>
          <w:rFonts w:ascii="Sylfaen" w:hAnsi="Sylfaen"/>
          <w:b/>
          <w:lang w:val="ka-GE"/>
        </w:rPr>
        <w:t>9</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1972369B"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w:t>
      </w:r>
      <w:r w:rsidR="00A0115E">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5F36402" w:rsidR="00CC4789" w:rsidRPr="00E90A78" w:rsidRDefault="00EC135D" w:rsidP="00E90A78">
      <w:pPr>
        <w:spacing w:after="0" w:line="360" w:lineRule="auto"/>
        <w:rPr>
          <w:b/>
          <w:lang w:val="ka-GE"/>
        </w:rPr>
      </w:pPr>
      <w:r>
        <w:rPr>
          <w:rFonts w:ascii="Sylfaen" w:hAnsi="Sylfaen" w:cs="Sylfaen"/>
          <w:lang w:val="ka-GE"/>
        </w:rPr>
        <w:t>1.</w:t>
      </w:r>
      <w:r w:rsidR="00A0115E">
        <w:rPr>
          <w:rFonts w:ascii="Sylfaen" w:hAnsi="Sylfaen" w:cs="Sylfaen"/>
          <w:lang w:val="ka-GE"/>
        </w:rPr>
        <w:t>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21B6B643" w:rsidR="00CE7176" w:rsidRPr="00E90A78" w:rsidRDefault="00EC135D" w:rsidP="00E90A78">
      <w:pPr>
        <w:rPr>
          <w:lang w:val="es-MX"/>
        </w:rPr>
      </w:pPr>
      <w:r>
        <w:rPr>
          <w:rFonts w:ascii="Sylfaen" w:hAnsi="Sylfaen" w:cs="Sylfaen"/>
          <w:lang w:val="ka-GE"/>
        </w:rPr>
        <w:t>1.</w:t>
      </w:r>
      <w:r w:rsidR="00A0115E">
        <w:rPr>
          <w:rFonts w:ascii="Sylfaen" w:hAnsi="Sylfaen" w:cs="Sylfaen"/>
          <w:lang w:val="ka-GE"/>
        </w:rPr>
        <w:t>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D842AF1" w:rsidR="00E90A78" w:rsidRPr="00BD74F8" w:rsidRDefault="00EC135D" w:rsidP="00BD74F8">
      <w:pPr>
        <w:jc w:val="both"/>
        <w:rPr>
          <w:lang w:val="es-MX"/>
        </w:rPr>
      </w:pPr>
      <w:r>
        <w:rPr>
          <w:rFonts w:ascii="Sylfaen" w:hAnsi="Sylfaen" w:cs="Sylfaen"/>
          <w:lang w:val="ka-GE"/>
        </w:rPr>
        <w:lastRenderedPageBreak/>
        <w:t>1.</w:t>
      </w:r>
      <w:r w:rsidR="00A0115E">
        <w:rPr>
          <w:rFonts w:ascii="Sylfaen" w:hAnsi="Sylfaen" w:cs="Sylfaen"/>
          <w:lang w:val="ka-GE"/>
        </w:rPr>
        <w:t>9</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7105B1CA"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w:t>
      </w:r>
      <w:r w:rsidR="00A0115E">
        <w:rPr>
          <w:rFonts w:ascii="Sylfaen" w:hAnsi="Sylfaen"/>
          <w:b/>
          <w:lang w:val="ka-GE"/>
        </w:rPr>
        <w:t>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967998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w:t>
      </w:r>
      <w:r w:rsidR="00A0115E">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1E68B1" w:rsidR="007E0304" w:rsidRPr="00E37C5C" w:rsidRDefault="00A0115E"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92FE6">
        <w:fldChar w:fldCharType="begin"/>
      </w:r>
      <w:r w:rsidR="00A92FE6">
        <w:instrText xml:space="preserve"> HYPERLINK "http://www.tenders.ge" </w:instrText>
      </w:r>
      <w:r w:rsidR="00A92FE6">
        <w:fldChar w:fldCharType="separate"/>
      </w:r>
      <w:r w:rsidR="007E0304" w:rsidRPr="00E37C5C">
        <w:rPr>
          <w:rStyle w:val="Hyperlink"/>
          <w:rFonts w:ascii="Sylfaen" w:hAnsi="Sylfaen"/>
          <w:lang w:val="ka-GE"/>
        </w:rPr>
        <w:t>www.tenders.ge</w:t>
      </w:r>
      <w:r w:rsidR="00A92FE6">
        <w:rPr>
          <w:rStyle w:val="Hyperlink"/>
          <w:rFonts w:ascii="Sylfaen" w:hAnsi="Sylfaen"/>
          <w:lang w:val="ka-GE"/>
        </w:rPr>
        <w:fldChar w:fldCharType="end"/>
      </w:r>
    </w:p>
    <w:p w14:paraId="2EE38DE1" w14:textId="64DBD4B0" w:rsidR="007E0304" w:rsidRPr="00E37C5C" w:rsidRDefault="00A0115E" w:rsidP="00BD74F8">
      <w:pPr>
        <w:spacing w:after="0" w:line="360" w:lineRule="auto"/>
        <w:ind w:left="360"/>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bookmarkStart w:id="2" w:name="_GoBack"/>
    <w:p w14:paraId="232BD3CA" w14:textId="75F75FBD" w:rsidR="00E90A78" w:rsidRPr="008367AE"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7" type="#_x0000_t75" style="width:69pt;height:44.25pt" o:ole="">
            <v:imagedata r:id="rId13" o:title=""/>
          </v:shape>
          <o:OLEObject Type="Embed" ProgID="AcroExch.Document.DC" ShapeID="_x0000_i1027" DrawAspect="Icon" ObjectID="_1657005789" r:id="rId14"/>
        </w:object>
      </w:r>
      <w:bookmarkEnd w:id="2"/>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lastRenderedPageBreak/>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3" w:name="_Toc454818556"/>
      <w:bookmarkEnd w:id="3"/>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3B4B4" w14:textId="77777777" w:rsidR="002A0A22" w:rsidRDefault="002A0A22" w:rsidP="007902EA">
      <w:pPr>
        <w:spacing w:after="0" w:line="240" w:lineRule="auto"/>
      </w:pPr>
      <w:r>
        <w:separator/>
      </w:r>
    </w:p>
  </w:endnote>
  <w:endnote w:type="continuationSeparator" w:id="0">
    <w:p w14:paraId="71A5EA83" w14:textId="77777777" w:rsidR="002A0A22" w:rsidRDefault="002A0A2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619DED3" w:rsidR="004A3BD8" w:rsidRDefault="004A3BD8">
        <w:pPr>
          <w:pStyle w:val="Footer"/>
          <w:jc w:val="right"/>
        </w:pPr>
        <w:r>
          <w:fldChar w:fldCharType="begin"/>
        </w:r>
        <w:r>
          <w:instrText xml:space="preserve"> PAGE   \* MERGEFORMAT </w:instrText>
        </w:r>
        <w:r>
          <w:fldChar w:fldCharType="separate"/>
        </w:r>
        <w:r w:rsidR="009A5A2D">
          <w:rPr>
            <w:noProof/>
          </w:rPr>
          <w:t>3</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92C7E" w14:textId="77777777" w:rsidR="002A0A22" w:rsidRDefault="002A0A22" w:rsidP="007902EA">
      <w:pPr>
        <w:spacing w:after="0" w:line="240" w:lineRule="auto"/>
      </w:pPr>
      <w:r>
        <w:separator/>
      </w:r>
    </w:p>
  </w:footnote>
  <w:footnote w:type="continuationSeparator" w:id="0">
    <w:p w14:paraId="20A0CB9F" w14:textId="77777777" w:rsidR="002A0A22" w:rsidRDefault="002A0A2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56DC7"/>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4C7"/>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0A22"/>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1652"/>
    <w:rsid w:val="0088287D"/>
    <w:rsid w:val="00890026"/>
    <w:rsid w:val="008918CD"/>
    <w:rsid w:val="00894C67"/>
    <w:rsid w:val="00896274"/>
    <w:rsid w:val="008978B9"/>
    <w:rsid w:val="00897D77"/>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A9A"/>
    <w:rsid w:val="00940D2A"/>
    <w:rsid w:val="00950D10"/>
    <w:rsid w:val="00954423"/>
    <w:rsid w:val="00954527"/>
    <w:rsid w:val="00954DD3"/>
    <w:rsid w:val="009567A7"/>
    <w:rsid w:val="00957E8C"/>
    <w:rsid w:val="009621F5"/>
    <w:rsid w:val="009804B1"/>
    <w:rsid w:val="009815C7"/>
    <w:rsid w:val="00985307"/>
    <w:rsid w:val="00985A14"/>
    <w:rsid w:val="00990659"/>
    <w:rsid w:val="0099130F"/>
    <w:rsid w:val="00993D47"/>
    <w:rsid w:val="0099429F"/>
    <w:rsid w:val="00997CB4"/>
    <w:rsid w:val="009A2F37"/>
    <w:rsid w:val="009A5A2D"/>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115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2FE6"/>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249E"/>
    <w:rsid w:val="00B5452A"/>
    <w:rsid w:val="00B56244"/>
    <w:rsid w:val="00B616CF"/>
    <w:rsid w:val="00B62EB8"/>
    <w:rsid w:val="00B76659"/>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C420E"/>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0A88"/>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02E32-8E6D-42E0-89C2-119E8FB6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8</cp:revision>
  <cp:lastPrinted>2015-07-27T06:36:00Z</cp:lastPrinted>
  <dcterms:created xsi:type="dcterms:W3CDTF">2020-07-22T13:38:00Z</dcterms:created>
  <dcterms:modified xsi:type="dcterms:W3CDTF">2020-07-23T06:36:00Z</dcterms:modified>
</cp:coreProperties>
</file>